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5ef30b" w14:textId="3e5ef30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