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22de5d" w14:textId="3622de5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?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