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991846f" w14:textId="3991846f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3</w:t>
      </w:r>
      <w:r>
        <w:rPr/>
        <w:t xml:space="preserve">9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"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