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9af53c" w14:textId="349af53c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