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06efa2" w14:textId="3306efa2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