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6e43a6" w14:textId="386e43a6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