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a344b2" w14:textId="35a344b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>8</w:t>
      </w:r>
      <w:r>
        <w:rPr/>
        <w:t xml:space="preserve">2</w:t>
      </w:r>
      <w:r>
        <w:rPr/>
        <w:t xml:space="preserve">-</w:t>
      </w:r>
      <w:r>
        <w:rPr/>
        <w:t xml:space="preserve">9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