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e85049" w14:textId="3ee85049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