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ffe8c1" w14:textId="38ffe8c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