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88323f" w14:textId="3388323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