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ns4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14:paraId="3a2c0d8f" w14:textId="3a2c0d8f">
      <w:pPr>
        <w15:collapsed w:val="false"/>
      </w:pPr>
      <w:r>
        <w:rPr/>
        <w:t xml:space="preserve">U</w:t>
      </w:r>
      <w:r>
        <w:rPr/>
        <w:t xml:space="preserve">n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A</w:t>
      </w:r>
      <w:r>
        <w:rPr/>
        <w:t xml:space="preserve">p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2</w:t>
      </w:r>
      <w:r>
        <w:rPr/>
        <w:t xml:space="preserve">6</w:t>
      </w:r>
      <w:r>
        <w:rPr/>
        <w:t xml:space="preserve">,</w:t>
      </w:r>
      <w:r>
        <w:rPr/>
        <w:t xml:space="preserve"> </w:t>
      </w:r>
      <w:r>
        <w:rPr/>
        <w:t xml:space="preserve">1</w:t>
      </w:r>
      <w:r>
        <w:rPr/>
        <w:t xml:space="preserve">9</w:t>
      </w:r>
      <w:r>
        <w:rPr/>
        <w:t xml:space="preserve">3</w:t>
      </w:r>
      <w:r>
        <w:rPr/>
        <w:t xml:space="preserve">8</w:t>
      </w:r>
      <w:r>
        <w:rPr/>
        <w:t xml:space="preserve">.</w:t>
      </w:r>
      <w:r>
        <w:rPr/>
        <w:t xml:space="preserve"/>
      </w:r>
      <w:br/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:</w:t>
      </w:r>
      <w:r>
        <w:rPr/>
        <w:t xml:space="preserve"/>
      </w:r>
      <w:br/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r</w:t>
      </w:r>
      <w:r>
        <w:rPr/>
        <w:t xml:space="preserve">a</w:t>
      </w:r>
      <w:r>
        <w:rPr/>
        <w:t xml:space="preserve">h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l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i</w:t>
      </w:r>
      <w:r>
        <w:rPr/>
        <w:t xml:space="preserve">g</w:t>
      </w:r>
      <w:r>
        <w:rPr/>
        <w:t xml:space="preserve"/>
      </w:r>
      <w:br/>
      <w:r>
        <w:rPr/>
        <w:t xml:space="preserve">N</w:t>
      </w:r>
      <w:r>
        <w:rPr/>
        <w:t xml:space="preserve">a</w:t>
      </w:r>
      <w:r>
        <w:rPr/>
        <w:t xml:space="preserve">v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.</w:t>
      </w:r>
      <w:r>
        <w:rPr/>
        <w:t xml:space="preserve"> 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q</w:t>
      </w:r>
      <w:r>
        <w:rPr/>
        <w:t xml:space="preserve">u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g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/>
      </w:r>
      <w:br/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1</w:t>
      </w:r>
      <w:r>
        <w:rPr/>
        <w:t xml:space="preserve">/</w:t>
      </w:r>
      <w:r>
        <w:rPr/>
        <w:t xml:space="preserve">8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/>
      </w:r>
      <w:br/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.</w:t>
      </w:r>
      <w:r>
        <w:rPr/>
        <w:t xml:space="preserve"> 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m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l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a</w:t>
      </w:r>
      <w:r>
        <w:rPr/>
        <w:t xml:space="preserve">g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.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w</w:t>
      </w:r>
      <w:r>
        <w:rPr/>
        <w:t xml:space="preserve">o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m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e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s</w:t>
      </w:r>
      <w:r>
        <w:rPr/>
        <w:t xml:space="preserve">: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/>
      </w:r>
      <w:br/>
      <w:r>
        <w:rPr/>
        <w:t xml:space="preserve">n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n</w:t>
      </w:r>
      <w:r>
        <w:rPr/>
        <w:t xml:space="preserve">k</w:t>
      </w:r>
      <w:r>
        <w:rPr/>
        <w:t xml:space="preserve">r</w:t>
      </w:r>
      <w:r>
        <w:rPr/>
        <w:t xml:space="preserve">u</w:t>
      </w:r>
      <w:r>
        <w:rPr/>
        <w:t xml:space="preserve">p</w:t>
      </w:r>
      <w:r>
        <w:rPr/>
        <w:t xml:space="preserve">t</w:t>
      </w:r>
      <w:r>
        <w:rPr/>
        <w:t xml:space="preserve">c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,</w:t>
      </w:r>
      <w:r>
        <w:rPr/>
        <w:t xml:space="preserve"> </w:t>
      </w:r>
      <w:r>
        <w:rPr/>
        <w:t xml:space="preserve">(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/>
      </w:r>
      <w:br/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[</w:t>
      </w:r>
      <w:r>
        <w:rPr/>
        <w:t xml:space="preserve"> </w:t>
      </w:r>
      <w:r>
        <w:rPr/>
        <w:t xml:space="preserve">]</w:t>
      </w:r>
      <w:r>
        <w:rPr/>
        <w:t xml:space="preserve"> </w:t>
      </w:r>
      <w:r>
        <w:rPr/>
        <w:t xml:space="preserve">[</w:t>
      </w:r>
      <w:r>
        <w:rPr/>
        <w:t xml:space="preserve"> </w:t>
      </w:r>
      <w:r>
        <w:rPr/>
        <w:t xml:space="preserve">]</w:t>
      </w:r>
      <w:r>
        <w:rPr/>
        <w:t xml:space="preserve"/>
      </w:r>
      <w:br/>
      <w:r>
        <w:rPr/>
        <w:t xml:space="preserve">a</w:t>
      </w:r>
      <w:r>
        <w:rPr/>
        <w:t xml:space="preserve">g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i</w:t>
      </w:r>
      <w:r>
        <w:rPr/>
        <w:t xml:space="preserve">l</w:t>
      </w:r>
      <w:r>
        <w:rPr/>
        <w:t xml:space="preserve">s</w:t>
      </w:r>
      <w:r>
        <w:rPr/>
        <w:t xml:space="preserve">)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l</w:t>
      </w:r>
      <w:r>
        <w:rPr/>
        <w:t xml:space="preserve">r</w:t>
      </w:r>
      <w:r>
        <w:rPr/>
        <w:t xml:space="preserve">o</w:t>
      </w:r>
      <w:r>
        <w:rPr/>
        <w:t xml:space="preserve">a</w:t>
      </w:r>
      <w:r>
        <w:rPr/>
        <w:t xml:space="preserve">d</w:t>
      </w:r>
      <w:r>
        <w:rPr/>
        <w:t xml:space="preserve"/>
      </w:r>
      <w:br/>
      <w:r>
        <w:rPr/>
        <w:t xml:space="preserve">b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-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k</w:t>
      </w:r>
      <w:r>
        <w:rPr/>
        <w:t xml:space="preserve"> </w:t>
      </w:r>
      <w:r>
        <w:rPr/>
        <w:t xml:space="preserve">p</w:t>
      </w:r>
      <w:r>
        <w:rPr/>
        <w:t xml:space="preserve">i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u</w:t>
      </w:r>
      <w:r>
        <w:rPr/>
        <w:t xml:space="preserve">b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f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d</w:t>
      </w:r>
      <w:r>
        <w:rPr/>
        <w:t xml:space="preserve">j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n</w:t>
      </w:r>
      <w:r>
        <w:rPr/>
        <w:t xml:space="preserve"> 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y</w:t>
      </w:r>
      <w:r>
        <w:rPr/>
        <w:t xml:space="preserve">.</w:t>
      </w:r>
      <w:r>
        <w:rPr/>
        <w:t xml:space="preserve"/>
      </w:r>
      <w:br/>
      <w:r>
        <w:rPr/>
        <w:t xml:space="preserve">M</w:t>
      </w:r>
      <w:r>
        <w:rPr/>
        <w:t xml:space="preserve">i</w:t>
      </w:r>
      <w:r>
        <w:rPr/>
        <w:t xml:space="preserve">l</w:t>
      </w:r>
      <w:r>
        <w:rPr/>
        <w:t xml:space="preserve">d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u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i</w:t>
      </w:r>
      <w:r>
        <w:rPr/>
        <w:t xml:space="preserve">m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E</w:t>
      </w:r>
      <w:r>
        <w:rPr/>
        <w:t xml:space="preserve">d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l</w:t>
      </w:r>
      <w:r>
        <w:rPr/>
        <w:t xml:space="preserve">e</w:t>
      </w:r>
      <w:r>
        <w:rPr/>
        <w:t xml:space="preserve">p</w:t>
      </w:r>
      <w:r>
        <w:rPr/>
        <w:t xml:space="preserve">h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,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/>
      </w:r>
    </w:p>
    <w:p>
      <w:r>
        <w:fldChar w:fldCharType="begin"/>
        <w:instrText xml:space="preserve"> INDEX \e "</w:instrText>
        <w:tab/>
        <w:instrText xml:space="preserve">" \c "1" \z "1031"</w:instrText>
        <w:fldChar w:fldCharType="separate"/>
      </w:r>
      <w:r/>
      <w:r>
        <w:fldChar w:fldCharType="end"/>
      </w:r>
    </w:p>
    <w:sectPr>
      <w:pgSz w:w="11907" w:h="16839" w:code="9"/>
      <w:pgMar w:top="1440" w:right="1440" w:bottom="1440" w:left="1440"/>
    </w:sectPr>
  </w:body>
</w:document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ns4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basedOn w:val="DocDefaults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  <w:style w:type="paragraph" w:styleId="DocDefaults">
    <w:name w:val="DocDefaults"/>
    <w:pPr>
      <w:spacing w:after="200" w:line="276" w:lineRule="auto"/>
    </w:pPr>
    <w:rPr>
      <w:rFonts w:asciiTheme="minorHAnsi" w:hAnsiTheme="minorHAnsi" w:eastAsiaTheme="minorHAnsi" w:cstheme="minorBidi"/>
      <w:sz w:val="22"/>
      <w:szCs w:val="22"/>
      <w:lang w:val="en-US" w:eastAsia="en-US" w:bidi="ar-SA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