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956aded" w14:textId="3956aded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