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8e072a" w14:textId="338e072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