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df580d0" w14:textId="3df580d0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