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ec75d8" w14:textId="3cec75d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