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2c4516" w14:textId="372c4516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