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6fd6c" w14:textId="3616fd6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