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d440ec" w14:textId="38d440ec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