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59ef88" w14:textId="3d59ef8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