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ac03e8" w14:textId="36ac03e8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