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3385c7" w14:textId="363385c7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