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0e241a" w14:textId="3d0e241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