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377ced" w14:textId="39377ced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