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31142b79" w14:textId="31142b79">
      <w:pPr>
        <w15:collapsed w:val="false"/>
      </w:pP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8</w:t>
      </w:r>
      <w:r>
        <w:rPr/>
        <w:t xml:space="preserve">,</w:t>
      </w:r>
      <w:r>
        <w:rPr/>
        <w:t xml:space="preserve"> </w:t>
      </w:r>
      <w:r>
        <w:rPr/>
        <w:t xml:space="preserve">3</w:t>
      </w:r>
      <w:r>
        <w:rPr/>
        <w:t xml:space="preserve">7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:</w:t>
      </w:r>
      <w:r>
        <w:rPr/>
        <w:t xml:space="preserve"/>
      </w:r>
      <w:br/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u</w:t>
      </w:r>
      <w:r>
        <w:rPr/>
        <w:t xml:space="preserve">s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d</w:t>
      </w:r>
      <w:r>
        <w:rPr/>
        <w:t xml:space="preserve">-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e</w:t>
      </w:r>
      <w:r>
        <w:rPr/>
        <w:t xml:space="preserve">w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"</w:t>
      </w:r>
      <w:r>
        <w:rPr/>
        <w:t xml:space="preserve"> </w:t>
      </w:r>
      <w:r>
        <w:rPr/>
        <w:t xml:space="preserve">[</w:t>
      </w:r>
      <w:r>
        <w:rPr/>
        <w:t xml:space="preserve"> </w:t>
      </w:r>
      <w:r>
        <w:rPr/>
        <w:t xml:space="preserve">]</w:t>
      </w:r>
      <w:r>
        <w:rPr/>
        <w:t xml:space="preserve"> </w:t>
      </w:r>
      <w:r>
        <w:rPr/>
        <w:t xml:space="preserve">"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</w:p>
    <w:p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d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>0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w</w:t>
      </w:r>
      <w:r>
        <w:rPr/>
        <w:t xml:space="preserve">e</w:t>
      </w:r>
      <w:r>
        <w:rPr/>
        <w:t xml:space="preserve">y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-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-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-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/>
      </w:r>
    </w:p>
    <w:p>
      <w:r>
        <w:fldChar w:fldCharType="begin"/>
        <w:instrText xml:space="preserve"> INDEX \e "</w:instrText>
        <w:tab/>
        <w:instrText xml:space="preserve">" \c "1" \z "1031"</w:instrText>
        <w:fldChar w:fldCharType="separate"/>
      </w:r>
      <w:r/>
      <w:r>
        <w:fldChar w:fldCharType="end"/>
      </w:r>
    </w:p>
    <w:sectPr>
      <w:pgSz w:w="11907" w:h="16839" w:code="9"/>
      <w:pgMar w:top="1440" w:right="1440" w:bottom="1440" w:left="1440"/>
    </w:sectPr>
  </w:body>
</w:document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