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28b60d" w14:textId="3928b60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