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8de4e14" w14:textId="38de4e14">
      <w:pPr>
        <w15:collapsed w:val="false"/>
      </w:pP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"</w:t>
      </w:r>
      <w:r>
        <w:rPr/>
        <w:t xml:space="preserve"> </w:t>
      </w:r>
      <w:r>
        <w:rPr/>
        <w:t xml:space="preserve">/</w:t>
      </w:r>
      <w:r>
        <w:rPr/>
        <w:t xml:space="preserve">/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-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f</w:t>
      </w:r>
      <w:r>
        <w:rPr/>
        <w:t xml:space="preserve">-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/</w:t>
      </w:r>
      <w:r>
        <w:rPr/>
        <w:t xml:space="preserve">/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/</w:t>
      </w:r>
      <w:r>
        <w:rPr/>
        <w:t xml:space="preserve">/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c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