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bbda04" w14:textId="31bbda0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