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b6b837" w14:textId="30b6b837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