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d149f4" w14:textId="32d149f4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9</w:t>
      </w:r>
      <w:r>
        <w:rPr/>
        <w:t xml:space="preserve">7</w:t>
      </w:r>
      <w:r>
        <w:rPr/>
        <w:t xml:space="preserve">4</w:t>
      </w:r>
      <w:r>
        <w:rPr/>
        <w:t xml:space="preserve">-</w:t>
      </w:r>
      <w:r>
        <w:rPr/>
        <w:t xml:space="preserve">7</w:t>
      </w:r>
      <w:r>
        <w:rPr/>
        <w:t xml:space="preserve">7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