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2ab096" w14:textId="382ab09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