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1bae41" w14:textId="321bae4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