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6adaeaf" w14:textId="36adaeaf">
      <w:pPr>
        <w15:collapsed w:val="false"/>
      </w:pP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Z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U</w:t>
      </w:r>
      <w:r>
        <w:rPr/>
        <w:t xml:space="preserve">T</w:t>
      </w:r>
      <w:r>
        <w:rPr/>
        <w:t xml:space="preserve">A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H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Y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I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K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C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X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K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X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M</w:t>
      </w:r>
      <w:r>
        <w:rPr/>
        <w:t xml:space="preserve">A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Y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7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(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i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)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a</w:t>
      </w:r>
      <w:r>
        <w:rPr/>
        <w:t xml:space="preserve">h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b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>9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7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r</w:t>
      </w:r>
      <w:r>
        <w:rPr/>
        <w:t xml:space="preserve">a</w:t>
      </w:r>
      <w:r>
        <w:rPr/>
        <w:t xml:space="preserve">e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(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)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a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¬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:</w:t>
      </w:r>
      <w:r>
        <w:rPr/>
        <w:t xml:space="preserve"> </w:t>
      </w:r>
      <w:r>
        <w:rPr/>
        <w:t xml:space="preserve">"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;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¬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: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f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?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¬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y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-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a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7</w:t>
      </w:r>
      <w:r>
        <w:rPr/>
        <w:t xml:space="preserve">1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:</w:t>
      </w:r>
      <w:r>
        <w:rPr/>
        <w:t xml:space="preserve"> </w:t>
      </w:r>
      <w:r>
        <w:rPr/>
        <w:t xml:space="preserve">"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"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?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0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a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"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"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</w:p>
    <w:p>
      <w:r>
        <w:rPr/>
        <w:t xml:space="preserve">—</w:t>
      </w:r>
      <w:r>
        <w:rPr/>
        <w:t xml:space="preserve">2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"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?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: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?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