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51d9e4" w14:textId="3f51d9e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