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dc588eb" w14:textId="3dc588eb">
      <w:pPr>
        <w15:collapsed w:val="false"/>
      </w:pP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7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"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"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M</w:t>
      </w:r>
      <w:r>
        <w:rPr/>
        <w:t xml:space="preserve">a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9</w:t>
      </w:r>
      <w:r>
        <w:rPr/>
        <w:t xml:space="preserve">1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