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90de72" w14:textId="3090de72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G</w:t>
      </w:r>
      <w:r>
        <w:rPr/>
        <w:t xml:space="preserve"> </w:t>
      </w:r>
      <w:r>
        <w:rPr/>
        <w:t xml:space="preserve">.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/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6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