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70d700" w14:textId="3270d70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]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?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]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