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fa7b25" w14:textId="36fa7b25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