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4af12f" w14:textId="324af12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