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543206" w14:textId="3954320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