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aa7036" w14:textId="3faa7036">
      <w:pPr>
        <w15:collapsed w:val="false"/>
      </w:pP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9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J</w:t>
      </w:r>
      <w:r>
        <w:rPr/>
        <w:t xml:space="preserve">S</w:t>
      </w:r>
      <w:r>
        <w:rPr/>
        <w:t xml:space="preserve">V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—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¬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?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)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2</w:t>
      </w:r>
      <w:r>
        <w:rPr/>
        <w:t xml:space="preserve">9</w:t>
      </w:r>
      <w:r>
        <w:rPr/>
        <w:t xml:space="preserve">6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)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H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)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z</w:t>
      </w:r>
      <w:r>
        <w:rPr/>
        <w:t xml:space="preserve">.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H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8</w:t>
      </w:r>
      <w:r>
        <w:rPr/>
        <w:t xml:space="preserve">0</w:t>
      </w:r>
      <w:r>
        <w:rPr/>
        <w:t xml:space="preserve">5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1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3</w:t>
      </w:r>
      <w:r>
        <w:rPr/>
        <w:t xml:space="preserve">1</w:t>
      </w:r>
      <w:r>
        <w:rPr/>
        <w:t xml:space="preserve">5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>9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)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-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/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5</w:t>
      </w:r>
      <w:r>
        <w:rPr/>
        <w:t xml:space="preserve">4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/>
        <w:t xml:space="preserve">9</w:t>
      </w:r>
      <w:r>
        <w:rPr/>
        <w:t xml:space="preserve">)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z</w:t>
      </w:r>
      <w:r>
        <w:rPr/>
        <w:t xml:space="preserve">.</w:t>
      </w:r>
      <w:r>
        <w:rPr/>
        <w:t xml:space="preserve">:</w:t>
      </w:r>
      <w:r>
        <w:rPr/>
        <w:t xml:space="preserve"/>
      </w:r>
      <w:br/>
      <w:r>
        <w:rPr/>
        <w:t xml:space="preserve">(</w:t>
      </w:r>
      <w:r>
        <w:rPr/>
        <w:t xml:space="preserve">1</w:t>
      </w:r>
      <w:r>
        <w:rPr/>
        <w:t xml:space="preserve">)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(</w:t>
      </w:r>
      <w:r>
        <w:rPr/>
        <w:t xml:space="preserve">2</w:t>
      </w:r>
      <w:r>
        <w:rPr/>
        <w:t xml:space="preserve">)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-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g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-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„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>9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,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</w:p>
    <w:p>
      <w:r>
        <w:rPr/>
        <w:t xml:space="preserve">-</w:t>
      </w:r>
      <w:r>
        <w:rPr/>
        <w:t xml:space="preserve">5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y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)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?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?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?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¬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¬</w:t>
      </w:r>
      <w:r>
        <w:rPr/>
        <w:t xml:space="preserve"/>
      </w:r>
    </w:p>
    <w:p>
      <w:r>
        <w:rPr/>
        <w:t xml:space="preserve">-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?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/>
        <w:t xml:space="preserve">4</w:t>
      </w:r>
      <w:r>
        <w:rPr/>
        <w:t xml:space="preserve">8</w:t>
      </w:r>
      <w:r>
        <w:rPr/>
        <w:t xml:space="preserve">-</w:t>
      </w:r>
      <w:r>
        <w:rPr/>
        <w:t xml:space="preserve">5</w:t>
      </w:r>
      <w:r>
        <w:rPr/>
        <w:t xml:space="preserve">5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8</w:t>
      </w:r>
      <w:r>
        <w:rPr/>
        <w:t xml:space="preserve">5</w:t>
      </w:r>
      <w:r>
        <w:rPr/>
        <w:t xml:space="preserve">2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¬</w:t>
      </w:r>
      <w:r>
        <w:rPr/>
        <w:t xml:space="preserve"/>
      </w:r>
    </w:p>
    <w:p>
      <w:r>
        <w:rPr/>
        <w:t xml:space="preserve">-</w:t>
      </w:r>
      <w:r>
        <w:rPr/>
        <w:t xml:space="preserve">7</w:t>
      </w:r>
      <w:r>
        <w:rPr/>
        <w:t xml:space="preserve">—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?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-</w:t>
      </w:r>
      <w:r>
        <w:rPr/>
        <w:t xml:space="preserve">8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)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)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Z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5</w:t>
      </w:r>
      <w:r>
        <w:rPr/>
        <w:t xml:space="preserve">6</w:t>
      </w:r>
      <w:r>
        <w:rPr/>
        <w:t xml:space="preserve">.</w:t>
      </w:r>
      <w:r>
        <w:rPr/>
        <w:t xml:space="preserve">7</w:t>
      </w:r>
      <w:r>
        <w:rPr/>
        <w:t xml:space="preserve">1</w:t>
      </w:r>
      <w:r>
        <w:rPr/>
        <w:t xml:space="preserve">%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</w:p>
    <w:p>
      <w:r>
        <w:rPr/>
        <w:t xml:space="preserve">-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;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;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;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-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;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v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„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"</w:t>
      </w:r>
      <w:r>
        <w:rPr/>
        <w:t xml:space="preserve">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¬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(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¬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¬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)</w:t>
      </w:r>
      <w:r>
        <w:rPr/>
        <w:t xml:space="preserve"/>
      </w:r>
      <w:br/>
      <w:r>
        <w:rPr/>
        <w:t xml:space="preserve">"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/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f</w:t>
      </w:r>
      <w:r>
        <w:rPr/>
        <w:t xml:space="preserve">;</w:t>
      </w:r>
      <w:r>
        <w:rPr/>
        <w:t xml:space="preserve"/>
      </w:r>
    </w:p>
    <w:p>
      <w:r>
        <w:rPr/>
        <w:t xml:space="preserve">-</w:t>
      </w:r>
      <w:r>
        <w:rPr/>
        <w:t xml:space="preserve">4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/>
      </w:r>
      <w:br/>
      <w:r>
        <w:rPr/>
        <w:t xml:space="preserve">„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'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x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6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0</w:t>
      </w:r>
      <w:r>
        <w:rPr/>
        <w:t xml:space="preserve">6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„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</w:p>
    <w:p>
      <w:r>
        <w:rPr/>
        <w:t xml:space="preserve">-</w:t>
      </w:r>
      <w:r>
        <w:rPr/>
        <w:t xml:space="preserve">5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f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%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%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¬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-</w:t>
      </w:r>
      <w:r>
        <w:rPr/>
        <w:t xml:space="preserve">6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*</w:t>
      </w:r>
      <w:r>
        <w:rPr/>
        <w:t xml:space="preserve">*</w:t>
      </w:r>
      <w:r>
        <w:rPr/>
        <w:t xml:space="preserve">*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?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%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%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5</w:t>
      </w:r>
      <w:r>
        <w:rPr/>
        <w:t xml:space="preserve">.</w:t>
      </w:r>
      <w:r>
        <w:rPr/>
        <w:t xml:space="preserve"/>
      </w:r>
    </w:p>
    <w:p>
      <w:r>
        <w:rPr/>
        <w:t xml:space="preserve">-</w:t>
      </w:r>
      <w:r>
        <w:rPr/>
        <w:t xml:space="preserve">7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9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2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(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-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</w:p>
    <w:p>
      <w:r>
        <w:rPr/>
        <w:t xml:space="preserve">-</w:t>
      </w:r>
      <w:r>
        <w:rPr/>
        <w:t xml:space="preserve">9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"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„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5</w:t>
      </w:r>
      <w:r>
        <w:rPr/>
        <w:t xml:space="preserve">/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$</w:t>
      </w:r>
      <w:r>
        <w:rPr/>
        <w:t xml:space="preserve">3</w:t>
      </w:r>
      <w:r>
        <w:rPr/>
        <w:t xml:space="preserve">5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„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(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(</w:t>
      </w:r>
      <w:r>
        <w:rPr/>
        <w:t xml:space="preserve">b</w:t>
      </w:r>
      <w:r>
        <w:rPr/>
        <w:t xml:space="preserve">)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-</w:t>
      </w:r>
      <w:r>
        <w:rPr/>
        <w:t xml:space="preserve">1</w:t>
      </w:r>
      <w:r>
        <w:rPr/>
        <w:t xml:space="preserve">0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"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*</w:t>
      </w:r>
      <w:r>
        <w:rPr/>
        <w:t xml:space="preserve">*</w:t>
      </w:r>
      <w:r>
        <w:rPr/>
        <w:t xml:space="preserve">*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6</w:t>
      </w:r>
      <w:r>
        <w:rPr/>
        <w:t xml:space="preserve">)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z</w:t>
      </w:r>
      <w:r>
        <w:rPr/>
        <w:t xml:space="preserve">.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X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X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</w:p>
    <w:p>
      <w:r>
        <w:rPr/>
        <w:t xml:space="preserve">-</w:t>
      </w:r>
      <w:r>
        <w:rPr/>
        <w:t xml:space="preserve">1</w:t>
      </w:r>
      <w:r>
        <w:rPr/>
        <w:t xml:space="preserve">1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¬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</w:p>
    <w:p>
      <w:r>
        <w:rPr/>
        <w:t xml:space="preserve">-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„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"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„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é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"</w:t>
      </w:r>
      <w:r>
        <w:rPr/>
        <w:t xml:space="preserve">)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"</w:t>
      </w:r>
      <w:r>
        <w:rPr/>
        <w:t xml:space="preserve">?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</w:p>
    <w:p>
      <w:r>
        <w:rPr/>
        <w:t xml:space="preserve">-</w:t>
      </w:r>
      <w:r>
        <w:rPr/>
        <w:t xml:space="preserve">1</w:t>
      </w:r>
      <w:r>
        <w:rPr/>
        <w:t xml:space="preserve">3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;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v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;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;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v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(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)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:</w:t>
      </w:r>
      <w:r>
        <w:rPr/>
        <w:t xml:space="preserve"/>
      </w:r>
    </w:p>
    <w:p>
      <w:r>
        <w:rPr/>
        <w:t xml:space="preserve">-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-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„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