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cc0094" w14:textId="33cc0094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J</w:t>
      </w:r>
      <w:r>
        <w:rPr/>
        <w:t xml:space="preserve">S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A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L</w:t>
      </w:r>
      <w:r>
        <w:rPr/>
        <w:t xml:space="preserve">L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L</w:t>
      </w:r>
      <w:r>
        <w:rPr/>
        <w:t xml:space="preserve">B</w:t>
      </w:r>
      <w:r>
        <w:rPr/>
        <w:t xml:space="preserve">Z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