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eeff6a" w14:textId="36eeff6a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%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J</w:t>
      </w:r>
      <w:r>
        <w:rPr/>
        <w:t xml:space="preserve">S</w:t>
      </w:r>
      <w:r>
        <w:rPr/>
        <w:t xml:space="preserve">V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