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48f7d0" w14:textId="3248f7d0">
      <w:pPr>
        <w15:collapsed w:val="false"/>
      </w:pP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7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—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—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—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”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br/>
      <w:br/>
      <w:br/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—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)</w:t>
      </w:r>
      <w:r>
        <w:rPr/>
        <w:t xml:space="preserve"/>
      </w:r>
      <w:br/>
      <w:r>
        <w:rPr/>
        <w:t xml:space="preserve">
</w:t>
      </w:r>
      <w:r>
        <w:rPr/>
        <w:t xml:space="preserve"/>
      </w:r>
      <w:br/>
      <w:r>
        <w:rPr/>
        <w:t xml:space="preserve">
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“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*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“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о</w:t>
      </w:r>
      <w:r>
        <w:rPr/>
        <w:t xml:space="preserve">а</w:t>
      </w:r>
      <w:r>
        <w:rPr/>
        <w:t xml:space="preserve">и</w:t>
      </w:r>
      <w:r>
        <w:rPr/>
        <w:t xml:space="preserve">и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и</w:t>
      </w:r>
      <w:r>
        <w:rPr/>
        <w:t xml:space="preserve">и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“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”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½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½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”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“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”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“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“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8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”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8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3</w:t>
      </w:r>
      <w:r>
        <w:rPr/>
        <w:t xml:space="preserve">3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7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3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8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,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4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7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6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/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*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*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”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0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—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7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§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>-</w:t>
      </w:r>
      <w:r>
        <w:rPr/>
        <w:t xml:space="preserve">1</w:t>
      </w:r>
      <w:r>
        <w:rPr/>
        <w:t xml:space="preserve">—</w:t>
      </w:r>
      <w:r>
        <w:rPr/>
        <w:t xml:space="preserve">2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ú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3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4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8</w:t>
      </w:r>
      <w:r>
        <w:rPr/>
        <w:t xml:space="preserve">7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»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¬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—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*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﻿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8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h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7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8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7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4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’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9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4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—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—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8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H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9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?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4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6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½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—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—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—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—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“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2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0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6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8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>-</w:t>
      </w:r>
      <w:r>
        <w:rPr/>
        <w:t xml:space="preserve">2</w:t>
      </w:r>
      <w:r>
        <w:rPr/>
        <w:t xml:space="preserve">2</w:t>
      </w:r>
      <w:r>
        <w:rPr/>
        <w:t xml:space="preserve">4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3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5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ó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7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9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*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﻿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1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ó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“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9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1</w:t>
      </w:r>
      <w:r>
        <w:rPr/>
        <w:t xml:space="preserve">7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4</w:t>
      </w:r>
      <w:r>
        <w:rPr/>
        <w:t xml:space="preserve">)</w:t>
      </w:r>
      <w:r>
        <w:rPr/>
        <w:t xml:space="preserve">: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7</w:t>
      </w:r>
      <w:r>
        <w:rPr/>
        <w:t xml:space="preserve">2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9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“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7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>)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*</w:t>
      </w:r>
      <w:r>
        <w:rPr/>
        <w:t xml:space="preserve">*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>:</w:t>
      </w:r>
      <w:r>
        <w:rPr/>
        <w:t xml:space="preserve"/>
      </w:r>
      <w:br/>
      <w:r>
        <w:rPr/>
        <w:t xml:space="preserve">4</w:t>
      </w:r>
      <w:r>
        <w:rPr/>
        <w:t xml:space="preserve">*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“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br/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“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9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ó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7</w:t>
      </w:r>
      <w:r>
        <w:rPr/>
        <w:t xml:space="preserve">4</w:t>
      </w:r>
      <w:r>
        <w:rPr/>
        <w:t xml:space="preserve">)</w:t>
      </w:r>
      <w:r>
        <w:rPr/>
        <w:t xml:space="preserve"/>
      </w:r>
      <w:br/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1</w:t>
      </w:r>
      <w:r>
        <w:rPr/>
        <w:t xml:space="preserve">7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)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﻿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5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9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“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”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2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6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