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42beed" w14:textId="3f42bee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