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f91a39" w14:textId="3ef91a39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
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