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8ecba7" w14:textId="348ecba7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</w:p>
    <w:p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?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
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)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