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54f4bd" w14:textId="3d54f4b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!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