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5b54c8" w14:textId="3b5b54c8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