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5ef8bce" w14:textId="35ef8bce">
      <w:pPr>
        <w15:collapsed w:val="false"/>
      </w:pP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P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X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D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/>
      </w:r>
      <w:br/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X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Y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K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Y</w:t>
      </w:r>
      <w:r>
        <w:rPr/>
        <w:t xml:space="preserve">N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Y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U</w:t>
      </w:r>
      <w:r>
        <w:rPr/>
        <w:t xml:space="preserve">T</w:t>
      </w:r>
      <w:r>
        <w:rPr/>
        <w:t xml:space="preserve">A</w:t>
      </w:r>
      <w:r>
        <w:rPr/>
        <w:t xml:space="preserve">H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K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8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3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6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9</w:t>
      </w:r>
      <w:r>
        <w:rPr/>
        <w:t xml:space="preserve">1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