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2fca00" w14:textId="3c2fca00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
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